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F35" w14:textId="77777777" w:rsidR="008A1B71" w:rsidRPr="00782C2E" w:rsidRDefault="008A1B71"/>
    <w:p w14:paraId="43C41A0C" w14:textId="2C4D151E" w:rsidR="008A1B71" w:rsidRPr="00782C2E" w:rsidRDefault="008A1B71" w:rsidP="008A1B71"/>
    <w:p w14:paraId="55281760" w14:textId="0A20066B" w:rsidR="008A1B71" w:rsidRPr="00782C2E" w:rsidRDefault="00D1658C" w:rsidP="008A1B71">
      <w:r w:rsidRPr="00782C2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99B599" wp14:editId="537653E4">
                <wp:simplePos x="0" y="0"/>
                <wp:positionH relativeFrom="column">
                  <wp:posOffset>-112395</wp:posOffset>
                </wp:positionH>
                <wp:positionV relativeFrom="page">
                  <wp:posOffset>1308100</wp:posOffset>
                </wp:positionV>
                <wp:extent cx="2703830" cy="22860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D17DC" w14:textId="02C5B825" w:rsidR="005D48E4" w:rsidRPr="00782C2E" w:rsidRDefault="00D1658C" w:rsidP="008A1B71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Philipp Nowak</w:t>
                            </w:r>
                            <w:r w:rsidR="005D48E4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D0D30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sym w:font="Wingdings" w:char="F073"/>
                            </w:r>
                            <w:r w:rsidR="005D48E4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5101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Löberwallgraben</w:t>
                            </w:r>
                            <w:r w:rsidR="00782C2E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5101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10</w:t>
                            </w:r>
                            <w:r w:rsidR="005D48E4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D0D30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sym w:font="Wingdings" w:char="F073"/>
                            </w:r>
                            <w:r w:rsidR="005D48E4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9</w:t>
                            </w:r>
                            <w:r w:rsidR="00782C2E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90</w:t>
                            </w:r>
                            <w:r w:rsidR="0065101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96</w:t>
                            </w:r>
                            <w:r w:rsidR="00782C2E" w:rsidRPr="00782C2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Erfurt</w:t>
                            </w:r>
                          </w:p>
                          <w:p w14:paraId="2C59402B" w14:textId="77777777" w:rsidR="005D48E4" w:rsidRPr="00634DBB" w:rsidRDefault="005D48E4" w:rsidP="008A1B7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563F1E3" w14:textId="7D7D3913" w:rsidR="00D1658C" w:rsidRPr="00D1658C" w:rsidRDefault="00782C2E" w:rsidP="008A1B71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9B5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85pt;margin-top:103pt;width:212.9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" filled="f" stroked="f">
                <v:textbox>
                  <w:txbxContent>
                    <w:p w14:paraId="570D17DC" w14:textId="02C5B825" w:rsidR="005D48E4" w:rsidRPr="00782C2E" w:rsidRDefault="00D1658C" w:rsidP="008A1B71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>Philipp Nowak</w:t>
                      </w:r>
                      <w:r w:rsidR="005D48E4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DD0D30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sym w:font="Wingdings" w:char="F073"/>
                      </w:r>
                      <w:r w:rsidR="005D48E4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651018">
                        <w:rPr>
                          <w:rFonts w:ascii="Arial" w:hAnsi="Arial" w:cs="Arial"/>
                          <w:sz w:val="14"/>
                          <w:szCs w:val="14"/>
                        </w:rPr>
                        <w:t>Löberwallgraben</w:t>
                      </w:r>
                      <w:r w:rsidR="00782C2E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651018">
                        <w:rPr>
                          <w:rFonts w:ascii="Arial" w:hAnsi="Arial" w:cs="Arial"/>
                          <w:sz w:val="14"/>
                          <w:szCs w:val="14"/>
                        </w:rPr>
                        <w:t>10</w:t>
                      </w:r>
                      <w:r w:rsidR="005D48E4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DD0D30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sym w:font="Wingdings" w:char="F073"/>
                      </w:r>
                      <w:r w:rsidR="005D48E4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9</w:t>
                      </w:r>
                      <w:r w:rsidR="00782C2E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>90</w:t>
                      </w:r>
                      <w:r w:rsidR="00651018">
                        <w:rPr>
                          <w:rFonts w:ascii="Arial" w:hAnsi="Arial" w:cs="Arial"/>
                          <w:sz w:val="14"/>
                          <w:szCs w:val="14"/>
                        </w:rPr>
                        <w:t>96</w:t>
                      </w:r>
                      <w:r w:rsidR="00782C2E" w:rsidRPr="00782C2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Erfurt</w:t>
                      </w:r>
                    </w:p>
                    <w:p w14:paraId="2C59402B" w14:textId="77777777" w:rsidR="005D48E4" w:rsidRPr="00634DBB" w:rsidRDefault="005D48E4" w:rsidP="008A1B71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</w:p>
                    <w:p w14:paraId="3563F1E3" w14:textId="7D7D3913" w:rsidR="00D1658C" w:rsidRPr="00D1658C" w:rsidRDefault="00782C2E" w:rsidP="008A1B71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6136" w:rsidRPr="00782C2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676D32F" wp14:editId="4999391A">
                <wp:simplePos x="0" y="0"/>
                <wp:positionH relativeFrom="column">
                  <wp:posOffset>3957955</wp:posOffset>
                </wp:positionH>
                <wp:positionV relativeFrom="page">
                  <wp:posOffset>1301750</wp:posOffset>
                </wp:positionV>
                <wp:extent cx="2515870" cy="2057400"/>
                <wp:effectExtent l="0" t="0" r="0" b="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87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EE3DF" w14:textId="0D590A0B" w:rsidR="005D48E4" w:rsidRPr="00782C2E" w:rsidRDefault="00D1658C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Philipp Nowak</w:t>
                            </w:r>
                          </w:p>
                          <w:p w14:paraId="0DE8B915" w14:textId="3504377A" w:rsidR="005D48E4" w:rsidRPr="00782C2E" w:rsidRDefault="00651018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Löberwallgraben 10</w:t>
                            </w:r>
                          </w:p>
                          <w:p w14:paraId="341110A7" w14:textId="6E7751E0" w:rsidR="005D48E4" w:rsidRPr="00782C2E" w:rsidRDefault="00D1658C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990</w:t>
                            </w:r>
                            <w:r w:rsidR="006510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96</w:t>
                            </w: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Erfurt</w:t>
                            </w:r>
                          </w:p>
                          <w:p w14:paraId="0DB8AF16" w14:textId="77777777" w:rsidR="005D48E4" w:rsidRPr="00782C2E" w:rsidRDefault="005D48E4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1219F5C" w14:textId="16306CF2" w:rsidR="005D48E4" w:rsidRPr="00782C2E" w:rsidRDefault="005D48E4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Tel.: 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+49 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152 34115525</w:t>
                            </w:r>
                          </w:p>
                          <w:p w14:paraId="01EB4107" w14:textId="55665AB5" w:rsidR="005D48E4" w:rsidRPr="00782C2E" w:rsidRDefault="005D48E4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E-Mail: 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philippnowak97</w:t>
                            </w: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@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gmail.com</w:t>
                            </w:r>
                          </w:p>
                          <w:p w14:paraId="392A4A4A" w14:textId="77777777" w:rsidR="005D48E4" w:rsidRPr="00782C2E" w:rsidRDefault="005D48E4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670C652" w14:textId="31E9C6F3" w:rsidR="005D48E4" w:rsidRPr="00782C2E" w:rsidRDefault="005D48E4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Datum: </w:t>
                            </w:r>
                            <w:r w:rsidR="0047231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</w:t>
                            </w:r>
                            <w:r w:rsidR="00C03FE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</w:t>
                            </w:r>
                            <w:r w:rsidR="0047231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.03</w:t>
                            </w:r>
                            <w:r w:rsidR="00782C2E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.202</w:t>
                            </w:r>
                            <w:r w:rsidR="006510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</w:t>
                            </w: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C03FE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</w:t>
                            </w:r>
                            <w:r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Nr.: 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202</w:t>
                            </w:r>
                            <w:r w:rsidR="006510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</w:t>
                            </w:r>
                            <w:r w:rsidR="00D1658C" w:rsidRPr="00782C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-00</w:t>
                            </w:r>
                            <w:r w:rsidR="00C03FE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6D32F" id="Text Box 3" o:spid="_x0000_s1027" type="#_x0000_t202" style="position:absolute;margin-left:311.65pt;margin-top:102.5pt;width:198.1pt;height:16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" filled="f" stroked="f">
                <v:textbox>
                  <w:txbxContent>
                    <w:p w14:paraId="5C2EE3DF" w14:textId="0D590A0B" w:rsidR="005D48E4" w:rsidRPr="00782C2E" w:rsidRDefault="00D1658C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Philipp Nowak</w:t>
                      </w:r>
                    </w:p>
                    <w:p w14:paraId="0DE8B915" w14:textId="3504377A" w:rsidR="005D48E4" w:rsidRPr="00782C2E" w:rsidRDefault="00651018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Löberwallgraben 10</w:t>
                      </w:r>
                    </w:p>
                    <w:p w14:paraId="341110A7" w14:textId="6E7751E0" w:rsidR="005D48E4" w:rsidRPr="00782C2E" w:rsidRDefault="00D1658C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990</w:t>
                      </w:r>
                      <w:r w:rsidR="00651018">
                        <w:rPr>
                          <w:rFonts w:ascii="Arial" w:hAnsi="Arial" w:cs="Arial"/>
                          <w:sz w:val="22"/>
                          <w:szCs w:val="22"/>
                        </w:rPr>
                        <w:t>96</w:t>
                      </w: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Erfurt</w:t>
                      </w:r>
                    </w:p>
                    <w:p w14:paraId="0DB8AF16" w14:textId="77777777" w:rsidR="005D48E4" w:rsidRPr="00782C2E" w:rsidRDefault="005D48E4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1219F5C" w14:textId="16306CF2" w:rsidR="005D48E4" w:rsidRPr="00782C2E" w:rsidRDefault="005D48E4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Tel.: 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+49 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152 34115525</w:t>
                      </w:r>
                    </w:p>
                    <w:p w14:paraId="01EB4107" w14:textId="55665AB5" w:rsidR="005D48E4" w:rsidRPr="00782C2E" w:rsidRDefault="005D48E4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E-Mail: 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philippnowak97</w:t>
                      </w: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@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gmail.com</w:t>
                      </w:r>
                    </w:p>
                    <w:p w14:paraId="392A4A4A" w14:textId="77777777" w:rsidR="005D48E4" w:rsidRPr="00782C2E" w:rsidRDefault="005D48E4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670C652" w14:textId="31E9C6F3" w:rsidR="005D48E4" w:rsidRPr="00782C2E" w:rsidRDefault="005D48E4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Datum: </w:t>
                      </w:r>
                      <w:r w:rsidR="00472310">
                        <w:rPr>
                          <w:rFonts w:ascii="Arial" w:hAnsi="Arial" w:cs="Arial"/>
                          <w:sz w:val="22"/>
                          <w:szCs w:val="22"/>
                        </w:rPr>
                        <w:t>0</w:t>
                      </w:r>
                      <w:r w:rsidR="00C03FE7">
                        <w:rPr>
                          <w:rFonts w:ascii="Arial" w:hAnsi="Arial" w:cs="Arial"/>
                          <w:sz w:val="22"/>
                          <w:szCs w:val="22"/>
                        </w:rPr>
                        <w:t>4</w:t>
                      </w:r>
                      <w:r w:rsidR="00472310">
                        <w:rPr>
                          <w:rFonts w:ascii="Arial" w:hAnsi="Arial" w:cs="Arial"/>
                          <w:sz w:val="22"/>
                          <w:szCs w:val="22"/>
                        </w:rPr>
                        <w:t>.03</w:t>
                      </w:r>
                      <w:r w:rsidR="00782C2E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.202</w:t>
                      </w:r>
                      <w:r w:rsidR="00651018">
                        <w:rPr>
                          <w:rFonts w:ascii="Arial" w:hAnsi="Arial" w:cs="Arial"/>
                          <w:sz w:val="22"/>
                          <w:szCs w:val="22"/>
                        </w:rPr>
                        <w:t>6</w:t>
                      </w: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C03FE7">
                        <w:rPr>
                          <w:rFonts w:ascii="Arial" w:hAnsi="Arial" w:cs="Arial"/>
                          <w:sz w:val="22"/>
                          <w:szCs w:val="22"/>
                        </w:rPr>
                        <w:t>Re</w:t>
                      </w:r>
                      <w:r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Nr.: 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202</w:t>
                      </w:r>
                      <w:r w:rsidR="00651018">
                        <w:rPr>
                          <w:rFonts w:ascii="Arial" w:hAnsi="Arial" w:cs="Arial"/>
                          <w:sz w:val="22"/>
                          <w:szCs w:val="22"/>
                        </w:rPr>
                        <w:t>6</w:t>
                      </w:r>
                      <w:r w:rsidR="00D1658C" w:rsidRPr="00782C2E">
                        <w:rPr>
                          <w:rFonts w:ascii="Arial" w:hAnsi="Arial" w:cs="Arial"/>
                          <w:sz w:val="22"/>
                          <w:szCs w:val="22"/>
                        </w:rPr>
                        <w:t>-00</w:t>
                      </w:r>
                      <w:r w:rsidR="00C03FE7">
                        <w:rPr>
                          <w:rFonts w:ascii="Arial" w:hAnsi="Arial" w:cs="Arial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E158F9E" w14:textId="09A2DDC3" w:rsidR="008A1B71" w:rsidRPr="00782C2E" w:rsidRDefault="00D1658C" w:rsidP="008A1B71">
      <w:r w:rsidRPr="00782C2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B7D458" wp14:editId="09756A17">
                <wp:simplePos x="0" y="0"/>
                <wp:positionH relativeFrom="column">
                  <wp:posOffset>-112395</wp:posOffset>
                </wp:positionH>
                <wp:positionV relativeFrom="page">
                  <wp:posOffset>1625600</wp:posOffset>
                </wp:positionV>
                <wp:extent cx="2703830" cy="1257300"/>
                <wp:effectExtent l="0" t="0" r="0" b="0"/>
                <wp:wrapNone/>
                <wp:docPr id="14930376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A293BE" w14:textId="77777777" w:rsidR="00A5104F" w:rsidRDefault="00A5104F" w:rsidP="00D165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104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Bruker Optics GmbH &amp; Co.KG </w:t>
                            </w:r>
                          </w:p>
                          <w:p w14:paraId="0BE13BE4" w14:textId="77777777" w:rsidR="00A5104F" w:rsidRDefault="00A5104F" w:rsidP="00D165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104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Rudolf-Plank-Str. 27 </w:t>
                            </w:r>
                          </w:p>
                          <w:p w14:paraId="132B877C" w14:textId="77777777" w:rsidR="00A5104F" w:rsidRDefault="00A5104F" w:rsidP="00D165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104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76275 ETTLINGEN </w:t>
                            </w:r>
                          </w:p>
                          <w:p w14:paraId="5D78743A" w14:textId="5AC3589E" w:rsidR="00D1658C" w:rsidRPr="00F206E0" w:rsidRDefault="00A5104F" w:rsidP="00D1658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5104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DEUTSCHLAND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7D458" id="_x0000_s1028" type="#_x0000_t202" style="position:absolute;margin-left:-8.85pt;margin-top:128pt;width:212.9pt;height:9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" filled="f" stroked="f">
                <v:textbox>
                  <w:txbxContent>
                    <w:p w14:paraId="7FA293BE" w14:textId="77777777" w:rsidR="00A5104F" w:rsidRDefault="00A5104F" w:rsidP="00D165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104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Bruker Optics GmbH &amp; Co.KG </w:t>
                      </w:r>
                    </w:p>
                    <w:p w14:paraId="0BE13BE4" w14:textId="77777777" w:rsidR="00A5104F" w:rsidRDefault="00A5104F" w:rsidP="00D165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104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Rudolf-Plank-Str. 27 </w:t>
                      </w:r>
                    </w:p>
                    <w:p w14:paraId="132B877C" w14:textId="77777777" w:rsidR="00A5104F" w:rsidRDefault="00A5104F" w:rsidP="00D165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104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76275 ETTLINGEN </w:t>
                      </w:r>
                    </w:p>
                    <w:p w14:paraId="5D78743A" w14:textId="5AC3589E" w:rsidR="00D1658C" w:rsidRPr="00F206E0" w:rsidRDefault="00A5104F" w:rsidP="00D1658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5104F">
                        <w:rPr>
                          <w:rFonts w:ascii="Arial" w:hAnsi="Arial" w:cs="Arial"/>
                          <w:sz w:val="22"/>
                          <w:szCs w:val="22"/>
                        </w:rPr>
                        <w:t>DEUTSCHLAND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C33A71F" w14:textId="7226434A" w:rsidR="008A1B71" w:rsidRPr="00782C2E" w:rsidRDefault="008A1B71" w:rsidP="008A1B71"/>
    <w:p w14:paraId="049F1A85" w14:textId="0F374EF9" w:rsidR="008A1B71" w:rsidRPr="00782C2E" w:rsidRDefault="008A1B71" w:rsidP="008A1B71"/>
    <w:p w14:paraId="66C91404" w14:textId="4484FD48" w:rsidR="008A1B71" w:rsidRPr="00782C2E" w:rsidRDefault="008A1B71" w:rsidP="008A1B71"/>
    <w:p w14:paraId="4B11C408" w14:textId="799AAC8E" w:rsidR="008A1B71" w:rsidRPr="00782C2E" w:rsidRDefault="008A1B71" w:rsidP="008A1B71"/>
    <w:p w14:paraId="039A33F0" w14:textId="4B9A3758" w:rsidR="008A1B71" w:rsidRPr="00782C2E" w:rsidRDefault="008A1B71" w:rsidP="008A1B71"/>
    <w:p w14:paraId="4DC7272C" w14:textId="77777777" w:rsidR="008A1B71" w:rsidRPr="00782C2E" w:rsidRDefault="008A1B71" w:rsidP="008A1B71"/>
    <w:p w14:paraId="6C36AA88" w14:textId="2FF61ABE" w:rsidR="008A1B71" w:rsidRPr="00782C2E" w:rsidRDefault="008A1B71" w:rsidP="008A1B71"/>
    <w:p w14:paraId="083924A9" w14:textId="158083A6" w:rsidR="008A1B71" w:rsidRPr="00782C2E" w:rsidRDefault="008A1B71" w:rsidP="008A1B71"/>
    <w:p w14:paraId="1F3C58B3" w14:textId="7E473830" w:rsidR="008A1B71" w:rsidRPr="00782C2E" w:rsidRDefault="00D1658C" w:rsidP="008A1B71">
      <w:r w:rsidRPr="00782C2E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74487F2" wp14:editId="0076DA2D">
                <wp:simplePos x="0" y="0"/>
                <wp:positionH relativeFrom="column">
                  <wp:posOffset>-118745</wp:posOffset>
                </wp:positionH>
                <wp:positionV relativeFrom="page">
                  <wp:posOffset>3159110</wp:posOffset>
                </wp:positionV>
                <wp:extent cx="4152900" cy="635000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66B12" w14:textId="1E612FBF" w:rsidR="00D94A7A" w:rsidRDefault="00C03FE7" w:rsidP="00D94A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Rechnung</w:t>
                            </w:r>
                          </w:p>
                          <w:p w14:paraId="6F74114A" w14:textId="0AE2ACE2" w:rsidR="00D94A7A" w:rsidRPr="00D94A7A" w:rsidRDefault="00D94A7A" w:rsidP="00D94A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94A7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2026-00</w:t>
                            </w:r>
                            <w:r w:rsidR="00C03FE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17C94A4E" w14:textId="77864C5B" w:rsidR="005D48E4" w:rsidRPr="00782C2E" w:rsidRDefault="005D48E4" w:rsidP="00634DB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487F2" id="Text Box 4" o:spid="_x0000_s1029" type="#_x0000_t202" style="position:absolute;margin-left:-9.35pt;margin-top:248.75pt;width:327pt;height:50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" filled="f" stroked="f">
                <v:textbox>
                  <w:txbxContent>
                    <w:p w14:paraId="1B466B12" w14:textId="1E612FBF" w:rsidR="00D94A7A" w:rsidRDefault="00C03FE7" w:rsidP="00D94A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Rechnung</w:t>
                      </w:r>
                    </w:p>
                    <w:p w14:paraId="6F74114A" w14:textId="0AE2ACE2" w:rsidR="00D94A7A" w:rsidRPr="00D94A7A" w:rsidRDefault="00D94A7A" w:rsidP="00D94A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D94A7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2026-00</w:t>
                      </w:r>
                      <w:r w:rsidR="00C03FE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</w:t>
                      </w:r>
                    </w:p>
                    <w:p w14:paraId="17C94A4E" w14:textId="77864C5B" w:rsidR="005D48E4" w:rsidRPr="00782C2E" w:rsidRDefault="005D48E4" w:rsidP="00634DBB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2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CA8FC7C" w14:textId="3D423BBE" w:rsidR="009A1985" w:rsidRPr="00782C2E" w:rsidRDefault="009A1985" w:rsidP="00651018">
      <w:pPr>
        <w:tabs>
          <w:tab w:val="left" w:pos="2202"/>
        </w:tabs>
      </w:pPr>
    </w:p>
    <w:p w14:paraId="1D54C972" w14:textId="77777777" w:rsidR="00D94A7A" w:rsidRDefault="00D94A7A" w:rsidP="008A1B71">
      <w:pPr>
        <w:rPr>
          <w:rFonts w:ascii="Arial" w:hAnsi="Arial" w:cs="Arial"/>
          <w:sz w:val="22"/>
          <w:szCs w:val="22"/>
        </w:rPr>
      </w:pPr>
    </w:p>
    <w:p w14:paraId="575E9FA8" w14:textId="77777777" w:rsidR="00D94A7A" w:rsidRDefault="00D94A7A" w:rsidP="008A1B71">
      <w:pPr>
        <w:rPr>
          <w:rFonts w:ascii="Arial" w:hAnsi="Arial" w:cs="Arial"/>
          <w:sz w:val="22"/>
          <w:szCs w:val="22"/>
        </w:rPr>
      </w:pPr>
    </w:p>
    <w:p w14:paraId="19C2C000" w14:textId="77777777" w:rsidR="00841D68" w:rsidRDefault="00841D68" w:rsidP="008A1B71">
      <w:pPr>
        <w:rPr>
          <w:rFonts w:ascii="Arial" w:hAnsi="Arial" w:cs="Arial"/>
          <w:sz w:val="22"/>
          <w:szCs w:val="22"/>
        </w:rPr>
      </w:pPr>
    </w:p>
    <w:p w14:paraId="317CD06E" w14:textId="3C305996" w:rsidR="00D94A7A" w:rsidRPr="00D94A7A" w:rsidRDefault="00D94A7A" w:rsidP="00D94A7A">
      <w:pPr>
        <w:spacing w:line="276" w:lineRule="auto"/>
        <w:rPr>
          <w:rFonts w:ascii="Arial" w:hAnsi="Arial" w:cs="Arial"/>
          <w:sz w:val="22"/>
          <w:szCs w:val="40"/>
        </w:rPr>
      </w:pPr>
      <w:r w:rsidRPr="00D94A7A">
        <w:rPr>
          <w:rFonts w:ascii="Arial" w:hAnsi="Arial" w:cs="Arial"/>
          <w:sz w:val="22"/>
          <w:szCs w:val="22"/>
        </w:rPr>
        <w:t xml:space="preserve">Ihre Bestellnummer </w:t>
      </w:r>
      <w:r w:rsidRPr="00D94A7A">
        <w:rPr>
          <w:rFonts w:ascii="Arial" w:hAnsi="Arial" w:cs="Arial"/>
          <w:b/>
          <w:bCs/>
          <w:sz w:val="22"/>
          <w:szCs w:val="22"/>
        </w:rPr>
        <w:t>4501573964/105</w:t>
      </w:r>
      <w:r w:rsidRPr="00D94A7A">
        <w:rPr>
          <w:rFonts w:ascii="Arial" w:hAnsi="Arial" w:cs="Arial"/>
          <w:sz w:val="22"/>
          <w:szCs w:val="22"/>
        </w:rPr>
        <w:t xml:space="preserve"> vom 02.03.2026</w:t>
      </w:r>
    </w:p>
    <w:p w14:paraId="50D37942" w14:textId="16831C06" w:rsidR="00DA4394" w:rsidRDefault="00CB1D8F" w:rsidP="008A1B71">
      <w:pPr>
        <w:rPr>
          <w:rFonts w:ascii="Arial" w:hAnsi="Arial" w:cs="Arial"/>
          <w:sz w:val="22"/>
          <w:szCs w:val="22"/>
        </w:rPr>
      </w:pPr>
      <w:r w:rsidRPr="00CB1D8F">
        <w:rPr>
          <w:rFonts w:ascii="Arial" w:hAnsi="Arial" w:cs="Arial"/>
          <w:sz w:val="22"/>
          <w:szCs w:val="22"/>
        </w:rPr>
        <w:t>Sachbearb</w:t>
      </w:r>
      <w:r w:rsidR="00841D68">
        <w:rPr>
          <w:rFonts w:ascii="Arial" w:hAnsi="Arial" w:cs="Arial"/>
          <w:sz w:val="22"/>
          <w:szCs w:val="22"/>
        </w:rPr>
        <w:t>eiter:</w:t>
      </w:r>
      <w:r w:rsidRPr="00CB1D8F">
        <w:rPr>
          <w:rFonts w:ascii="Arial" w:hAnsi="Arial" w:cs="Arial"/>
          <w:sz w:val="22"/>
          <w:szCs w:val="22"/>
        </w:rPr>
        <w:t xml:space="preserve"> Maximilian Weichelt </w:t>
      </w:r>
      <w:r w:rsidR="00841D68">
        <w:rPr>
          <w:rFonts w:ascii="Arial" w:hAnsi="Arial" w:cs="Arial"/>
          <w:sz w:val="22"/>
          <w:szCs w:val="22"/>
        </w:rPr>
        <w:t>(</w:t>
      </w:r>
      <w:r w:rsidR="00841D68" w:rsidRPr="00CB1D8F">
        <w:rPr>
          <w:rFonts w:ascii="Arial" w:hAnsi="Arial" w:cs="Arial"/>
          <w:sz w:val="22"/>
          <w:szCs w:val="22"/>
        </w:rPr>
        <w:t>maximilian.weichelt@bruker.com</w:t>
      </w:r>
      <w:r w:rsidR="00841D68">
        <w:rPr>
          <w:rFonts w:ascii="Arial" w:hAnsi="Arial" w:cs="Arial"/>
          <w:sz w:val="22"/>
          <w:szCs w:val="22"/>
        </w:rPr>
        <w:t>)</w:t>
      </w:r>
    </w:p>
    <w:p w14:paraId="7C56FBB4" w14:textId="21A68FB2" w:rsidR="00DA4394" w:rsidRDefault="00907775" w:rsidP="008A1B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Leistungserbringung</w:t>
      </w:r>
      <w:r w:rsidR="00CB1D8F" w:rsidRPr="00CB1D8F">
        <w:rPr>
          <w:rFonts w:ascii="Arial" w:hAnsi="Arial" w:cs="Arial"/>
          <w:sz w:val="22"/>
          <w:szCs w:val="22"/>
        </w:rPr>
        <w:t>: 02.03.202</w:t>
      </w:r>
      <w:r w:rsidR="00051072">
        <w:rPr>
          <w:rFonts w:ascii="Arial" w:hAnsi="Arial" w:cs="Arial"/>
          <w:sz w:val="22"/>
          <w:szCs w:val="22"/>
        </w:rPr>
        <w:t>6</w:t>
      </w:r>
    </w:p>
    <w:p w14:paraId="03E004E7" w14:textId="77777777" w:rsidR="00DA4394" w:rsidRDefault="00DA4394" w:rsidP="008A1B71">
      <w:pPr>
        <w:rPr>
          <w:rFonts w:ascii="Arial" w:hAnsi="Arial" w:cs="Arial"/>
          <w:sz w:val="22"/>
          <w:szCs w:val="22"/>
        </w:rPr>
      </w:pPr>
    </w:p>
    <w:p w14:paraId="6CFE1048" w14:textId="77777777" w:rsidR="00DA4394" w:rsidRDefault="00DA4394" w:rsidP="008A1B71">
      <w:pPr>
        <w:rPr>
          <w:rFonts w:ascii="Arial" w:hAnsi="Arial" w:cs="Arial"/>
          <w:sz w:val="22"/>
          <w:szCs w:val="22"/>
        </w:rPr>
      </w:pPr>
    </w:p>
    <w:p w14:paraId="4FB115CE" w14:textId="77777777" w:rsidR="00D94A7A" w:rsidRDefault="00D94A7A" w:rsidP="008A1B71">
      <w:pPr>
        <w:rPr>
          <w:rFonts w:ascii="Arial" w:hAnsi="Arial" w:cs="Arial"/>
          <w:sz w:val="22"/>
          <w:szCs w:val="22"/>
        </w:rPr>
      </w:pPr>
    </w:p>
    <w:p w14:paraId="088D7249" w14:textId="072FCBFB" w:rsidR="00446282" w:rsidRPr="00782C2E" w:rsidRDefault="00782C2E" w:rsidP="008A1B71">
      <w:pPr>
        <w:rPr>
          <w:rFonts w:ascii="Arial" w:hAnsi="Arial" w:cs="Arial"/>
          <w:sz w:val="22"/>
          <w:szCs w:val="22"/>
        </w:rPr>
      </w:pPr>
      <w:r w:rsidRPr="00782C2E">
        <w:rPr>
          <w:rFonts w:ascii="Arial" w:hAnsi="Arial" w:cs="Arial"/>
          <w:sz w:val="22"/>
          <w:szCs w:val="22"/>
        </w:rPr>
        <w:t xml:space="preserve">Sehr </w:t>
      </w:r>
      <w:r w:rsidR="00841D68">
        <w:rPr>
          <w:rFonts w:ascii="Arial" w:hAnsi="Arial" w:cs="Arial"/>
          <w:sz w:val="22"/>
          <w:szCs w:val="22"/>
        </w:rPr>
        <w:t>geehrte Damen und Herren</w:t>
      </w:r>
      <w:r w:rsidR="009753C7">
        <w:rPr>
          <w:rFonts w:ascii="Arial" w:hAnsi="Arial" w:cs="Arial"/>
          <w:sz w:val="22"/>
          <w:szCs w:val="22"/>
        </w:rPr>
        <w:t>,</w:t>
      </w:r>
    </w:p>
    <w:p w14:paraId="1AC950CE" w14:textId="77777777" w:rsidR="00782C2E" w:rsidRPr="00782C2E" w:rsidRDefault="00782C2E" w:rsidP="008A1B71">
      <w:pPr>
        <w:rPr>
          <w:rFonts w:ascii="Arial" w:hAnsi="Arial" w:cs="Arial"/>
          <w:sz w:val="22"/>
          <w:szCs w:val="22"/>
        </w:rPr>
      </w:pPr>
    </w:p>
    <w:p w14:paraId="6A2AA461" w14:textId="17CBF817" w:rsidR="00433D4D" w:rsidRDefault="00841D68" w:rsidP="00D94A7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vielen Dank für ihren Auftrag </w:t>
      </w:r>
      <w:r w:rsidRPr="00841D68">
        <w:rPr>
          <w:rFonts w:ascii="Arial" w:hAnsi="Arial" w:cs="Arial"/>
          <w:sz w:val="22"/>
          <w:szCs w:val="22"/>
        </w:rPr>
        <w:t>4501573964/105 vom 02.03.2026</w:t>
      </w:r>
      <w:r w:rsidR="008B6614">
        <w:rPr>
          <w:rFonts w:ascii="Arial" w:hAnsi="Arial" w:cs="Arial"/>
          <w:sz w:val="22"/>
          <w:szCs w:val="22"/>
        </w:rPr>
        <w:t>.</w:t>
      </w:r>
    </w:p>
    <w:p w14:paraId="14216188" w14:textId="77777777" w:rsidR="00D94A7A" w:rsidRDefault="00D94A7A" w:rsidP="00D94A7A">
      <w:pPr>
        <w:spacing w:line="276" w:lineRule="auto"/>
        <w:rPr>
          <w:rFonts w:ascii="Arial" w:hAnsi="Arial" w:cs="Arial"/>
          <w:sz w:val="22"/>
          <w:szCs w:val="22"/>
        </w:rPr>
      </w:pPr>
    </w:p>
    <w:p w14:paraId="6FC185F1" w14:textId="75F10C96" w:rsidR="00D94A7A" w:rsidRDefault="008901F0" w:rsidP="00D94A7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 stellen ihnen hiermit</w:t>
      </w:r>
      <w:r w:rsidR="002C40C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die folgenden</w:t>
      </w:r>
      <w:r w:rsidR="002C40C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Leistungen</w:t>
      </w:r>
      <w:r w:rsidR="00337CB2">
        <w:rPr>
          <w:rFonts w:ascii="Arial" w:hAnsi="Arial" w:cs="Arial"/>
          <w:sz w:val="22"/>
          <w:szCs w:val="22"/>
        </w:rPr>
        <w:t xml:space="preserve"> in Rechnung:</w:t>
      </w:r>
    </w:p>
    <w:p w14:paraId="0AF77ABF" w14:textId="77777777" w:rsidR="007C5E0D" w:rsidRDefault="007C5E0D" w:rsidP="00D94A7A">
      <w:pPr>
        <w:spacing w:line="276" w:lineRule="auto"/>
        <w:rPr>
          <w:rFonts w:ascii="Arial" w:hAnsi="Arial" w:cs="Arial"/>
          <w:sz w:val="22"/>
          <w:szCs w:val="22"/>
        </w:rPr>
      </w:pPr>
    </w:p>
    <w:p w14:paraId="02B383A6" w14:textId="77777777" w:rsidR="008E51E0" w:rsidRPr="008E51E0" w:rsidRDefault="00D94A7A" w:rsidP="00BE25E9">
      <w:pPr>
        <w:tabs>
          <w:tab w:val="right" w:pos="9072"/>
        </w:tabs>
        <w:rPr>
          <w:rFonts w:ascii="Arial" w:hAnsi="Arial" w:cs="Arial"/>
          <w:bCs/>
          <w:sz w:val="22"/>
          <w:szCs w:val="22"/>
        </w:rPr>
      </w:pPr>
      <w:r w:rsidRPr="008E51E0">
        <w:rPr>
          <w:rFonts w:ascii="Arial" w:hAnsi="Arial" w:cs="Arial"/>
          <w:bCs/>
          <w:sz w:val="22"/>
          <w:szCs w:val="22"/>
        </w:rPr>
        <w:t xml:space="preserve">Endreinigung </w:t>
      </w:r>
    </w:p>
    <w:p w14:paraId="06102E57" w14:textId="77777777" w:rsidR="008E51E0" w:rsidRPr="008E51E0" w:rsidRDefault="008E51E0" w:rsidP="00BE25E9">
      <w:pPr>
        <w:tabs>
          <w:tab w:val="right" w:pos="9072"/>
        </w:tabs>
        <w:rPr>
          <w:rFonts w:ascii="Arial" w:hAnsi="Arial" w:cs="Arial"/>
          <w:bCs/>
          <w:sz w:val="22"/>
          <w:szCs w:val="22"/>
        </w:rPr>
      </w:pPr>
      <w:r w:rsidRPr="008E51E0">
        <w:rPr>
          <w:rFonts w:ascii="Arial" w:hAnsi="Arial" w:cs="Arial"/>
          <w:bCs/>
          <w:sz w:val="22"/>
          <w:szCs w:val="22"/>
        </w:rPr>
        <w:t xml:space="preserve">Objekt </w:t>
      </w:r>
      <w:r w:rsidRPr="008E51E0">
        <w:rPr>
          <w:rFonts w:ascii="Arial" w:hAnsi="Arial" w:cs="Arial"/>
          <w:bCs/>
          <w:sz w:val="22"/>
          <w:szCs w:val="22"/>
        </w:rPr>
        <w:t>Henkestraße 91</w:t>
      </w:r>
      <w:r w:rsidRPr="008E51E0">
        <w:rPr>
          <w:rFonts w:ascii="Arial" w:hAnsi="Arial" w:cs="Arial"/>
          <w:bCs/>
          <w:sz w:val="22"/>
          <w:szCs w:val="22"/>
        </w:rPr>
        <w:t>,</w:t>
      </w:r>
      <w:r w:rsidRPr="008E51E0">
        <w:rPr>
          <w:rFonts w:ascii="Arial" w:hAnsi="Arial" w:cs="Arial"/>
          <w:bCs/>
          <w:sz w:val="22"/>
          <w:szCs w:val="22"/>
        </w:rPr>
        <w:t xml:space="preserve"> 91052 ERLANGEN</w:t>
      </w:r>
    </w:p>
    <w:p w14:paraId="4AA08FA1" w14:textId="77777777" w:rsidR="008E51E0" w:rsidRDefault="008E51E0" w:rsidP="00BE25E9">
      <w:pPr>
        <w:tabs>
          <w:tab w:val="right" w:pos="9072"/>
        </w:tabs>
        <w:rPr>
          <w:rFonts w:ascii="Arial" w:hAnsi="Arial" w:cs="Arial"/>
          <w:b/>
          <w:sz w:val="22"/>
          <w:szCs w:val="22"/>
        </w:rPr>
      </w:pPr>
    </w:p>
    <w:p w14:paraId="7F3F1EFA" w14:textId="77777777" w:rsidR="008E51E0" w:rsidRDefault="008E51E0" w:rsidP="00BE25E9">
      <w:pPr>
        <w:tabs>
          <w:tab w:val="right" w:pos="9072"/>
        </w:tabs>
        <w:rPr>
          <w:rFonts w:ascii="Arial" w:hAnsi="Arial" w:cs="Arial"/>
          <w:b/>
          <w:sz w:val="22"/>
          <w:szCs w:val="22"/>
        </w:rPr>
      </w:pPr>
    </w:p>
    <w:p w14:paraId="205A9710" w14:textId="2AE3C667" w:rsidR="00BE25E9" w:rsidRPr="00D94A7A" w:rsidRDefault="00D94A7A" w:rsidP="00BE25E9">
      <w:pPr>
        <w:tabs>
          <w:tab w:val="right" w:pos="9072"/>
        </w:tabs>
        <w:rPr>
          <w:rFonts w:ascii="Arial" w:hAnsi="Arial" w:cs="Arial"/>
          <w:b/>
          <w:sz w:val="22"/>
          <w:szCs w:val="22"/>
        </w:rPr>
      </w:pPr>
      <w:r w:rsidRPr="00D94A7A">
        <w:rPr>
          <w:rFonts w:ascii="Arial" w:hAnsi="Arial" w:cs="Arial"/>
          <w:b/>
          <w:sz w:val="22"/>
          <w:szCs w:val="22"/>
        </w:rPr>
        <w:t>Pauschal</w:t>
      </w:r>
      <w:r w:rsidR="00BE25E9" w:rsidRPr="00D94A7A">
        <w:rPr>
          <w:rFonts w:ascii="Arial" w:hAnsi="Arial" w:cs="Arial"/>
          <w:b/>
          <w:sz w:val="22"/>
          <w:szCs w:val="22"/>
        </w:rPr>
        <w:tab/>
      </w:r>
      <w:r w:rsidRPr="00D94A7A">
        <w:rPr>
          <w:rFonts w:ascii="Arial" w:hAnsi="Arial" w:cs="Arial"/>
          <w:b/>
          <w:sz w:val="22"/>
          <w:szCs w:val="22"/>
        </w:rPr>
        <w:t>1000,00</w:t>
      </w:r>
      <w:r w:rsidR="00BE25E9" w:rsidRPr="00D94A7A">
        <w:rPr>
          <w:rFonts w:ascii="Arial" w:hAnsi="Arial" w:cs="Arial"/>
          <w:b/>
          <w:sz w:val="22"/>
          <w:szCs w:val="22"/>
        </w:rPr>
        <w:t xml:space="preserve"> €</w:t>
      </w:r>
    </w:p>
    <w:p w14:paraId="39D8C3E8" w14:textId="79D05209" w:rsidR="00D1658C" w:rsidRPr="00782C2E" w:rsidRDefault="00D1658C" w:rsidP="00BE25E9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7C16E226" w14:textId="77777777" w:rsidR="00D1658C" w:rsidRPr="00782C2E" w:rsidRDefault="00D1658C" w:rsidP="00BE25E9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250FFD57" w14:textId="77777777" w:rsidR="00D1658C" w:rsidRPr="00782C2E" w:rsidRDefault="00D1658C" w:rsidP="00BE25E9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713B54E0" w14:textId="6EFFCB92" w:rsidR="00D1658C" w:rsidRPr="00782C2E" w:rsidRDefault="008E51E0" w:rsidP="00BE25E9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Zahlungsbedingungen</w:t>
      </w:r>
      <w:r w:rsidR="00417165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sofort </w:t>
      </w:r>
      <w:r w:rsidR="006F5473">
        <w:rPr>
          <w:rFonts w:ascii="Arial" w:hAnsi="Arial" w:cs="Arial"/>
          <w:sz w:val="22"/>
          <w:szCs w:val="22"/>
        </w:rPr>
        <w:t>zahlbar ohne Anzug</w:t>
      </w:r>
    </w:p>
    <w:p w14:paraId="1BA0F38F" w14:textId="2C9723D0" w:rsidR="00EC6136" w:rsidRPr="00782C2E" w:rsidRDefault="00EC6136" w:rsidP="00EC6136">
      <w:pPr>
        <w:rPr>
          <w:rFonts w:ascii="Arial" w:hAnsi="Arial" w:cs="Arial"/>
          <w:sz w:val="22"/>
          <w:szCs w:val="22"/>
        </w:rPr>
      </w:pPr>
    </w:p>
    <w:p w14:paraId="13493FFC" w14:textId="34AE95CD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32ADCE61" w14:textId="5D2B77EB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50D1967E" w14:textId="2749A934" w:rsidR="00D1658C" w:rsidRDefault="00D1658C" w:rsidP="008A1B71">
      <w:pPr>
        <w:rPr>
          <w:rFonts w:ascii="Arial" w:hAnsi="Arial" w:cs="Arial"/>
          <w:sz w:val="22"/>
          <w:szCs w:val="22"/>
        </w:rPr>
      </w:pPr>
    </w:p>
    <w:p w14:paraId="00835174" w14:textId="77777777" w:rsidR="00D94A7A" w:rsidRPr="00782C2E" w:rsidRDefault="00D94A7A" w:rsidP="008A1B71">
      <w:pPr>
        <w:rPr>
          <w:rFonts w:ascii="Arial" w:hAnsi="Arial" w:cs="Arial"/>
          <w:sz w:val="22"/>
          <w:szCs w:val="22"/>
        </w:rPr>
      </w:pPr>
    </w:p>
    <w:p w14:paraId="4438DF09" w14:textId="481E7435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5B1671A0" w14:textId="77777777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1E98465D" w14:textId="77777777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182F4F98" w14:textId="77777777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184E03F1" w14:textId="77777777" w:rsidR="00D1658C" w:rsidRPr="00782C2E" w:rsidRDefault="00D1658C" w:rsidP="008A1B71">
      <w:pPr>
        <w:rPr>
          <w:rFonts w:ascii="Arial" w:hAnsi="Arial" w:cs="Arial"/>
          <w:sz w:val="22"/>
          <w:szCs w:val="22"/>
        </w:rPr>
      </w:pPr>
    </w:p>
    <w:p w14:paraId="1774D83A" w14:textId="77777777" w:rsidR="00282A74" w:rsidRPr="00782C2E" w:rsidRDefault="00282A74" w:rsidP="008A1B71">
      <w:pPr>
        <w:rPr>
          <w:rFonts w:ascii="Arial" w:hAnsi="Arial" w:cs="Arial"/>
          <w:sz w:val="22"/>
          <w:szCs w:val="22"/>
        </w:rPr>
      </w:pPr>
    </w:p>
    <w:p w14:paraId="763989EA" w14:textId="77777777" w:rsidR="00282A74" w:rsidRPr="00782C2E" w:rsidRDefault="00282A74" w:rsidP="008A1B71">
      <w:pPr>
        <w:rPr>
          <w:rFonts w:ascii="Arial" w:hAnsi="Arial" w:cs="Arial"/>
          <w:sz w:val="22"/>
          <w:szCs w:val="22"/>
        </w:rPr>
      </w:pPr>
    </w:p>
    <w:p w14:paraId="064B973A" w14:textId="1CC7E242" w:rsidR="00AC4378" w:rsidRPr="00782C2E" w:rsidRDefault="00D1658C" w:rsidP="008A1B71">
      <w:pPr>
        <w:rPr>
          <w:rFonts w:ascii="Arial" w:hAnsi="Arial" w:cs="Arial"/>
          <w:sz w:val="22"/>
          <w:szCs w:val="22"/>
        </w:rPr>
      </w:pPr>
      <w:r w:rsidRPr="00782C2E">
        <w:rPr>
          <w:rFonts w:ascii="Arial" w:hAnsi="Arial" w:cs="Arial"/>
          <w:sz w:val="22"/>
          <w:szCs w:val="22"/>
        </w:rPr>
        <w:t>Es wird gemäß §19 Abs. 1 UStG keine Umsatzsteuer erhoben</w:t>
      </w:r>
      <w:r w:rsidR="00282A74" w:rsidRPr="00782C2E">
        <w:rPr>
          <w:rFonts w:ascii="Arial" w:hAnsi="Arial" w:cs="Arial"/>
          <w:sz w:val="22"/>
          <w:szCs w:val="22"/>
        </w:rPr>
        <w:t>.</w:t>
      </w:r>
      <w:r w:rsidRPr="00782C2E">
        <w:rPr>
          <w:rFonts w:ascii="Arial" w:hAnsi="Arial" w:cs="Arial"/>
          <w:sz w:val="22"/>
          <w:szCs w:val="22"/>
        </w:rPr>
        <w:t xml:space="preserve"> </w:t>
      </w:r>
    </w:p>
    <w:sectPr w:rsidR="00AC4378" w:rsidRPr="00782C2E" w:rsidSect="00D1658C">
      <w:footerReference w:type="default" r:id="rId6"/>
      <w:pgSz w:w="11906" w:h="16838"/>
      <w:pgMar w:top="1417" w:right="1417" w:bottom="1134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835F" w14:textId="77777777" w:rsidR="00662616" w:rsidRDefault="00662616">
      <w:r>
        <w:separator/>
      </w:r>
    </w:p>
  </w:endnote>
  <w:endnote w:type="continuationSeparator" w:id="0">
    <w:p w14:paraId="7E6F88D8" w14:textId="77777777" w:rsidR="00662616" w:rsidRDefault="0066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F46E" w14:textId="7392F55B" w:rsidR="000F41D0" w:rsidRDefault="000F41D0">
    <w:r w:rsidRPr="00782C2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B1A14E" wp14:editId="67DB8D55">
              <wp:simplePos x="0" y="0"/>
              <wp:positionH relativeFrom="margin">
                <wp:align>right</wp:align>
              </wp:positionH>
              <wp:positionV relativeFrom="paragraph">
                <wp:posOffset>85872</wp:posOffset>
              </wp:positionV>
              <wp:extent cx="5988050" cy="19050"/>
              <wp:effectExtent l="0" t="0" r="31750" b="19050"/>
              <wp:wrapNone/>
              <wp:docPr id="1560352039" name="Gerader Verbinde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8050" cy="19050"/>
                      </a:xfrm>
                      <a:prstGeom prst="line">
                        <a:avLst/>
                      </a:prstGeom>
                      <a:ln w="1905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76ADDE" id="Gerader Verbinder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0.3pt,6.75pt" to="891.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" strokecolor="#17365d [2415]" strokeweight="1.5pt">
              <w10:wrap anchorx="margin"/>
            </v:line>
          </w:pict>
        </mc:Fallback>
      </mc:AlternateContent>
    </w:r>
  </w:p>
  <w:tbl>
    <w:tblPr>
      <w:tblStyle w:val="Tabellenraster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42"/>
      <w:gridCol w:w="3043"/>
      <w:gridCol w:w="3043"/>
    </w:tblGrid>
    <w:tr w:rsidR="00D1658C" w:rsidRPr="007C71A8" w14:paraId="6B79B5D6" w14:textId="77777777" w:rsidTr="00B35D01">
      <w:trPr>
        <w:trHeight w:val="239"/>
      </w:trPr>
      <w:tc>
        <w:tcPr>
          <w:tcW w:w="3042" w:type="dxa"/>
          <w:vAlign w:val="center"/>
        </w:tcPr>
        <w:p w14:paraId="074C4471" w14:textId="3DB8BF62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>Philipp Nowak</w:t>
          </w:r>
        </w:p>
      </w:tc>
      <w:tc>
        <w:tcPr>
          <w:tcW w:w="3043" w:type="dxa"/>
          <w:vAlign w:val="center"/>
        </w:tcPr>
        <w:p w14:paraId="13EA552E" w14:textId="77777777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>DKB</w:t>
          </w:r>
        </w:p>
      </w:tc>
      <w:tc>
        <w:tcPr>
          <w:tcW w:w="3043" w:type="dxa"/>
          <w:vAlign w:val="center"/>
        </w:tcPr>
        <w:p w14:paraId="1FD28D0C" w14:textId="77777777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 xml:space="preserve">Finanzamt Erfurt </w:t>
          </w:r>
        </w:p>
      </w:tc>
    </w:tr>
    <w:tr w:rsidR="00D1658C" w:rsidRPr="007C71A8" w14:paraId="413D7C95" w14:textId="77777777" w:rsidTr="00B35D01">
      <w:trPr>
        <w:trHeight w:val="239"/>
      </w:trPr>
      <w:tc>
        <w:tcPr>
          <w:tcW w:w="3042" w:type="dxa"/>
          <w:vAlign w:val="center"/>
        </w:tcPr>
        <w:p w14:paraId="3741C097" w14:textId="12912957" w:rsidR="00D1658C" w:rsidRPr="000F41D0" w:rsidRDefault="00B106C2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>Löberwallgraben 10</w:t>
          </w:r>
        </w:p>
      </w:tc>
      <w:tc>
        <w:tcPr>
          <w:tcW w:w="3043" w:type="dxa"/>
          <w:vAlign w:val="center"/>
        </w:tcPr>
        <w:p w14:paraId="70861F6B" w14:textId="19931ED6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 xml:space="preserve">DE </w:t>
          </w:r>
          <w:r w:rsidR="00782C2E" w:rsidRPr="000F41D0">
            <w:rPr>
              <w:rFonts w:ascii="Arial" w:hAnsi="Arial" w:cs="Arial"/>
              <w:sz w:val="16"/>
              <w:szCs w:val="16"/>
            </w:rPr>
            <w:t>63 1203 0000 1062 3138 02</w:t>
          </w:r>
        </w:p>
      </w:tc>
      <w:tc>
        <w:tcPr>
          <w:tcW w:w="3043" w:type="dxa"/>
          <w:vAlign w:val="center"/>
        </w:tcPr>
        <w:p w14:paraId="64703F69" w14:textId="618082EB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 xml:space="preserve">Steuernummer: </w:t>
          </w:r>
          <w:r w:rsidR="00782C2E" w:rsidRPr="000F41D0">
            <w:rPr>
              <w:rFonts w:ascii="Arial" w:hAnsi="Arial" w:cs="Arial"/>
              <w:sz w:val="16"/>
              <w:szCs w:val="16"/>
            </w:rPr>
            <w:t>15125300984</w:t>
          </w:r>
        </w:p>
      </w:tc>
    </w:tr>
    <w:tr w:rsidR="00D1658C" w:rsidRPr="007C71A8" w14:paraId="1ADCBA04" w14:textId="77777777" w:rsidTr="00B35D01">
      <w:trPr>
        <w:trHeight w:val="239"/>
      </w:trPr>
      <w:tc>
        <w:tcPr>
          <w:tcW w:w="3042" w:type="dxa"/>
          <w:vAlign w:val="center"/>
        </w:tcPr>
        <w:p w14:paraId="6EE12702" w14:textId="6DD974E7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>990</w:t>
          </w:r>
          <w:r w:rsidR="00B106C2" w:rsidRPr="000F41D0">
            <w:rPr>
              <w:rFonts w:ascii="Arial" w:hAnsi="Arial" w:cs="Arial"/>
              <w:sz w:val="16"/>
              <w:szCs w:val="16"/>
            </w:rPr>
            <w:t>96</w:t>
          </w:r>
          <w:r w:rsidRPr="000F41D0">
            <w:rPr>
              <w:rFonts w:ascii="Arial" w:hAnsi="Arial" w:cs="Arial"/>
              <w:sz w:val="16"/>
              <w:szCs w:val="16"/>
            </w:rPr>
            <w:t xml:space="preserve"> Erfurt</w:t>
          </w:r>
        </w:p>
      </w:tc>
      <w:tc>
        <w:tcPr>
          <w:tcW w:w="3043" w:type="dxa"/>
          <w:vAlign w:val="center"/>
        </w:tcPr>
        <w:p w14:paraId="4EA2717C" w14:textId="7DDAB47A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  <w:r w:rsidRPr="000F41D0">
            <w:rPr>
              <w:rFonts w:ascii="Arial" w:hAnsi="Arial" w:cs="Arial"/>
              <w:sz w:val="16"/>
              <w:szCs w:val="16"/>
            </w:rPr>
            <w:t xml:space="preserve">BIC: </w:t>
          </w:r>
          <w:r w:rsidR="00782C2E" w:rsidRPr="000F41D0">
            <w:rPr>
              <w:rFonts w:ascii="Arial" w:hAnsi="Arial" w:cs="Arial"/>
              <w:sz w:val="16"/>
              <w:szCs w:val="16"/>
            </w:rPr>
            <w:t>BYLADEM1001</w:t>
          </w:r>
        </w:p>
      </w:tc>
      <w:tc>
        <w:tcPr>
          <w:tcW w:w="3043" w:type="dxa"/>
          <w:vAlign w:val="center"/>
        </w:tcPr>
        <w:p w14:paraId="48E88254" w14:textId="77777777" w:rsidR="00D1658C" w:rsidRPr="000F41D0" w:rsidRDefault="00D1658C" w:rsidP="00D1658C">
          <w:pPr>
            <w:pStyle w:val="Fuzeile"/>
            <w:ind w:left="-102"/>
            <w:rPr>
              <w:rFonts w:ascii="Arial" w:hAnsi="Arial" w:cs="Arial"/>
              <w:sz w:val="16"/>
              <w:szCs w:val="16"/>
            </w:rPr>
          </w:pPr>
        </w:p>
      </w:tc>
    </w:tr>
  </w:tbl>
  <w:p w14:paraId="535F7618" w14:textId="48133004" w:rsidR="00D1658C" w:rsidRDefault="00D165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EB7DD" w14:textId="77777777" w:rsidR="00662616" w:rsidRDefault="00662616">
      <w:r>
        <w:separator/>
      </w:r>
    </w:p>
  </w:footnote>
  <w:footnote w:type="continuationSeparator" w:id="0">
    <w:p w14:paraId="57C68AB0" w14:textId="77777777" w:rsidR="00662616" w:rsidRDefault="00662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41930374-6514-45cc-afb6-9d59981202d3}"/>
  </w:docVars>
  <w:rsids>
    <w:rsidRoot w:val="008A1B71"/>
    <w:rsid w:val="000241EC"/>
    <w:rsid w:val="000333DA"/>
    <w:rsid w:val="00050735"/>
    <w:rsid w:val="00051072"/>
    <w:rsid w:val="00071B15"/>
    <w:rsid w:val="0008511A"/>
    <w:rsid w:val="000F36F2"/>
    <w:rsid w:val="000F41D0"/>
    <w:rsid w:val="000F74E7"/>
    <w:rsid w:val="0012520E"/>
    <w:rsid w:val="0013097F"/>
    <w:rsid w:val="00141086"/>
    <w:rsid w:val="001415C6"/>
    <w:rsid w:val="00191058"/>
    <w:rsid w:val="001A7319"/>
    <w:rsid w:val="001C682D"/>
    <w:rsid w:val="002048F7"/>
    <w:rsid w:val="002332C5"/>
    <w:rsid w:val="00250893"/>
    <w:rsid w:val="00267DD2"/>
    <w:rsid w:val="00282A74"/>
    <w:rsid w:val="00285A03"/>
    <w:rsid w:val="002B62BF"/>
    <w:rsid w:val="002C40C2"/>
    <w:rsid w:val="002D7912"/>
    <w:rsid w:val="002E5290"/>
    <w:rsid w:val="003132EA"/>
    <w:rsid w:val="0032409B"/>
    <w:rsid w:val="00330F66"/>
    <w:rsid w:val="00333430"/>
    <w:rsid w:val="00337CB2"/>
    <w:rsid w:val="0035235E"/>
    <w:rsid w:val="00360EEE"/>
    <w:rsid w:val="00376001"/>
    <w:rsid w:val="00380889"/>
    <w:rsid w:val="003C07ED"/>
    <w:rsid w:val="003F26FB"/>
    <w:rsid w:val="00417165"/>
    <w:rsid w:val="00431B87"/>
    <w:rsid w:val="004327EE"/>
    <w:rsid w:val="00433D4D"/>
    <w:rsid w:val="00446282"/>
    <w:rsid w:val="00472310"/>
    <w:rsid w:val="00476C7E"/>
    <w:rsid w:val="00477DF4"/>
    <w:rsid w:val="004D51D3"/>
    <w:rsid w:val="004F254D"/>
    <w:rsid w:val="00502E6F"/>
    <w:rsid w:val="005071EB"/>
    <w:rsid w:val="0055177B"/>
    <w:rsid w:val="0055602D"/>
    <w:rsid w:val="00597324"/>
    <w:rsid w:val="005A21AF"/>
    <w:rsid w:val="005D48E4"/>
    <w:rsid w:val="005F3ABF"/>
    <w:rsid w:val="005F59D0"/>
    <w:rsid w:val="005F61DA"/>
    <w:rsid w:val="00601FBF"/>
    <w:rsid w:val="00634DBB"/>
    <w:rsid w:val="00642200"/>
    <w:rsid w:val="00651018"/>
    <w:rsid w:val="00651599"/>
    <w:rsid w:val="00662616"/>
    <w:rsid w:val="00694FA1"/>
    <w:rsid w:val="006B51DB"/>
    <w:rsid w:val="006C4923"/>
    <w:rsid w:val="006F5473"/>
    <w:rsid w:val="0070107D"/>
    <w:rsid w:val="00727D10"/>
    <w:rsid w:val="00765161"/>
    <w:rsid w:val="007678CE"/>
    <w:rsid w:val="00782C2E"/>
    <w:rsid w:val="00785452"/>
    <w:rsid w:val="00790FFC"/>
    <w:rsid w:val="007A104E"/>
    <w:rsid w:val="007A202A"/>
    <w:rsid w:val="007A37FC"/>
    <w:rsid w:val="007A38F8"/>
    <w:rsid w:val="007C5E0D"/>
    <w:rsid w:val="00800671"/>
    <w:rsid w:val="00806E79"/>
    <w:rsid w:val="008263A3"/>
    <w:rsid w:val="00841D68"/>
    <w:rsid w:val="00860E29"/>
    <w:rsid w:val="00870275"/>
    <w:rsid w:val="008901F0"/>
    <w:rsid w:val="008A1B71"/>
    <w:rsid w:val="008B1BF1"/>
    <w:rsid w:val="008B6614"/>
    <w:rsid w:val="008E51E0"/>
    <w:rsid w:val="008F70FB"/>
    <w:rsid w:val="00907775"/>
    <w:rsid w:val="009078E7"/>
    <w:rsid w:val="00911A3B"/>
    <w:rsid w:val="009255AC"/>
    <w:rsid w:val="009415CA"/>
    <w:rsid w:val="00961BE5"/>
    <w:rsid w:val="009753C7"/>
    <w:rsid w:val="0099432F"/>
    <w:rsid w:val="00997A8F"/>
    <w:rsid w:val="009A1985"/>
    <w:rsid w:val="009B3F19"/>
    <w:rsid w:val="009E74E1"/>
    <w:rsid w:val="00A03A65"/>
    <w:rsid w:val="00A2011D"/>
    <w:rsid w:val="00A210EE"/>
    <w:rsid w:val="00A32431"/>
    <w:rsid w:val="00A47D6D"/>
    <w:rsid w:val="00A5104F"/>
    <w:rsid w:val="00A56B9C"/>
    <w:rsid w:val="00A56D93"/>
    <w:rsid w:val="00A97023"/>
    <w:rsid w:val="00AA3E66"/>
    <w:rsid w:val="00AB612B"/>
    <w:rsid w:val="00AC4378"/>
    <w:rsid w:val="00AD0245"/>
    <w:rsid w:val="00AD4967"/>
    <w:rsid w:val="00B106C2"/>
    <w:rsid w:val="00B176B7"/>
    <w:rsid w:val="00B45BB8"/>
    <w:rsid w:val="00B772EA"/>
    <w:rsid w:val="00BE013C"/>
    <w:rsid w:val="00BE25E9"/>
    <w:rsid w:val="00C00B64"/>
    <w:rsid w:val="00C03FE7"/>
    <w:rsid w:val="00C15A39"/>
    <w:rsid w:val="00C276F1"/>
    <w:rsid w:val="00C851C3"/>
    <w:rsid w:val="00C94205"/>
    <w:rsid w:val="00C95B5A"/>
    <w:rsid w:val="00CA33D4"/>
    <w:rsid w:val="00CB1D8F"/>
    <w:rsid w:val="00CF3DAE"/>
    <w:rsid w:val="00D0209F"/>
    <w:rsid w:val="00D13EC8"/>
    <w:rsid w:val="00D1658C"/>
    <w:rsid w:val="00D2606C"/>
    <w:rsid w:val="00D36E1E"/>
    <w:rsid w:val="00D47F48"/>
    <w:rsid w:val="00D94A7A"/>
    <w:rsid w:val="00DA4394"/>
    <w:rsid w:val="00DB2D21"/>
    <w:rsid w:val="00DD0D30"/>
    <w:rsid w:val="00DD6BBD"/>
    <w:rsid w:val="00DF47B8"/>
    <w:rsid w:val="00E019D2"/>
    <w:rsid w:val="00E4588F"/>
    <w:rsid w:val="00E47B2F"/>
    <w:rsid w:val="00E52D8F"/>
    <w:rsid w:val="00EB3272"/>
    <w:rsid w:val="00EB5637"/>
    <w:rsid w:val="00EC192C"/>
    <w:rsid w:val="00EC5E49"/>
    <w:rsid w:val="00EC6136"/>
    <w:rsid w:val="00ED12B1"/>
    <w:rsid w:val="00F15F96"/>
    <w:rsid w:val="00F17EAC"/>
    <w:rsid w:val="00F206E0"/>
    <w:rsid w:val="00F43956"/>
    <w:rsid w:val="00F44EB6"/>
    <w:rsid w:val="00F506ED"/>
    <w:rsid w:val="00F56010"/>
    <w:rsid w:val="00F666A9"/>
    <w:rsid w:val="00F94A57"/>
    <w:rsid w:val="00FD2B0B"/>
    <w:rsid w:val="00F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2C674F"/>
  <w15:docId w15:val="{EA59C22B-6E18-41FC-87B3-AAF34B8F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13EC8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A1B7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77DF4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D0209F"/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8263A3"/>
    <w:rPr>
      <w:b/>
      <w:bCs/>
    </w:rPr>
  </w:style>
  <w:style w:type="paragraph" w:styleId="KeinLeerraum">
    <w:name w:val="No Spacing"/>
    <w:uiPriority w:val="1"/>
    <w:qFormat/>
    <w:rsid w:val="00D1658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64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517</CharactersWithSpaces>
  <SharedDoc>false</SharedDoc>
  <HLinks>
    <vt:vector size="6" baseType="variant">
      <vt:variant>
        <vt:i4>4849736</vt:i4>
      </vt:variant>
      <vt:variant>
        <vt:i4>0</vt:i4>
      </vt:variant>
      <vt:variant>
        <vt:i4>0</vt:i4>
      </vt:variant>
      <vt:variant>
        <vt:i4>5</vt:i4>
      </vt:variant>
      <vt:variant>
        <vt:lpwstr>http://rechnungen-muster.de/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Thorsten</dc:creator>
  <cp:lastModifiedBy>Elke Schwerdtfeger</cp:lastModifiedBy>
  <cp:revision>13</cp:revision>
  <cp:lastPrinted>2026-03-04T07:02:00Z</cp:lastPrinted>
  <dcterms:created xsi:type="dcterms:W3CDTF">2026-03-04T07:06:00Z</dcterms:created>
  <dcterms:modified xsi:type="dcterms:W3CDTF">2026-03-04T07:12:00Z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b3cc57-ad54-4613-8228-62b95826f463_Enabled">
    <vt:lpwstr>true</vt:lpwstr>
  </property>
  <property fmtid="{D5CDD505-2E9C-101B-9397-08002B2CF9AE}" pid="3" name="MSIP_Label_20b3cc57-ad54-4613-8228-62b95826f463_SetDate">
    <vt:lpwstr>2024-09-16T13:26:28Z</vt:lpwstr>
  </property>
  <property fmtid="{D5CDD505-2E9C-101B-9397-08002B2CF9AE}" pid="4" name="MSIP_Label_20b3cc57-ad54-4613-8228-62b95826f463_Method">
    <vt:lpwstr>Standard</vt:lpwstr>
  </property>
  <property fmtid="{D5CDD505-2E9C-101B-9397-08002B2CF9AE}" pid="5" name="MSIP_Label_20b3cc57-ad54-4613-8228-62b95826f463_Name">
    <vt:lpwstr>defa4170-0d19-0005-0004-bc88714345d2</vt:lpwstr>
  </property>
  <property fmtid="{D5CDD505-2E9C-101B-9397-08002B2CF9AE}" pid="6" name="MSIP_Label_20b3cc57-ad54-4613-8228-62b95826f463_SiteId">
    <vt:lpwstr>c81b6223-c223-4518-968a-8b0a0419d697</vt:lpwstr>
  </property>
  <property fmtid="{D5CDD505-2E9C-101B-9397-08002B2CF9AE}" pid="7" name="MSIP_Label_20b3cc57-ad54-4613-8228-62b95826f463_ActionId">
    <vt:lpwstr>1140b9eb-2681-4d93-8105-30a06f67c1f5</vt:lpwstr>
  </property>
  <property fmtid="{D5CDD505-2E9C-101B-9397-08002B2CF9AE}" pid="8" name="MSIP_Label_20b3cc57-ad54-4613-8228-62b95826f463_ContentBits">
    <vt:lpwstr>0</vt:lpwstr>
  </property>
</Properties>
</file>